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6790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6116,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6116,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404-ПП/6790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13:31:38.023;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13:31:38.023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